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image/png" PartName="/word/media/document_image_rId3.png"/>
  <Override ContentType="image/png" PartName="/word/media/document_image_rId4.png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w10="urn:schemas-microsoft-com:office:word" xmlns:v="urn:schemas-microsoft-com:vml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body>
    <w:tbl>
      <w:tblP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</w:tblPr>
      <w:tr>
        <w:tc>
          <w:p>
            <w:r>
              <w:drawing>
                <wp:inline distT="0" distB="0" distL="0" distR="0">
                  <wp:extent cx="2474773" cy="3322041"/>
                  <wp:effectExtent l="0" t="0" r="0" b="0"/>
                  <wp:docPr id="1" name="Filename hint" descr="Alternative text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Filename hint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4773" cy="3322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p>
            <w:r>
              <w:drawing>
                <wp:inline distT="0" distB="0" distL="0" distR="0">
                  <wp:extent cx="2474773" cy="3309849"/>
                  <wp:effectExtent l="0" t="0" r="0" b="0"/>
                  <wp:docPr id="1" name="Filename hint" descr="Alternative text"/>
                  <wp:cNvGraphicFramePr>
                    <a:graphicFrameLocks noChangeAspect="true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Filename hint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4773" cy="33098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sectPr>
      <w:pgSz w:w="11907" w:h="16839" w:code="9"/>
      <w:pgMar w:top="1440" w:right="1440" w:bottom="1440" w:left="1440"/>
    </w:sectPr>
  </w:body>
</w:document>
</file>

<file path=word/settings.xml><?xml version="1.0" encoding="utf-8"?>
<w:setting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w10="urn:schemas-microsoft-com:office:word" xmlns:v="urn:schemas-microsoft-com:vml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w15="http://schemas.microsoft.com/office/word/2012/wordml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w10="urn:schemas-microsoft-com:office:word" xmlns:v="urn:schemas-microsoft-com:vml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media/document_image_rId3.png" Type="http://schemas.openxmlformats.org/officeDocument/2006/relationships/image" Id="rId3"/>
    <Relationship Target="media/document_image_rId4.png" Type="http://schemas.openxmlformats.org/officeDocument/2006/relationships/image" Id="rId4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